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5344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77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13101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8rplc-21">
    <w:name w:val="cat-UserDefined grp-28 rplc-21"/>
    <w:basedOn w:val="DefaultParagraphFont"/>
  </w:style>
  <w:style w:type="character" w:customStyle="1" w:styleId="cat-UserDefinedgrp-29rplc-32">
    <w:name w:val="cat-UserDefined grp-29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75C22-BD1F-4B76-80AE-F38BF4DD9A6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